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7E9" w:rsidRPr="003806BE" w:rsidRDefault="00D557E9" w:rsidP="002C1E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3806BE">
        <w:rPr>
          <w:rFonts w:ascii="Times New Roman" w:eastAsia="Times New Roman" w:hAnsi="Times New Roman" w:cs="Times New Roman"/>
          <w:b/>
          <w:color w:val="000000"/>
        </w:rPr>
        <w:t xml:space="preserve">ZGODA NA UDZIAŁ </w:t>
      </w:r>
    </w:p>
    <w:p w:rsidR="00D557E9" w:rsidRPr="003806BE" w:rsidRDefault="00D557E9" w:rsidP="002C1E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3806BE">
        <w:rPr>
          <w:rFonts w:ascii="Times New Roman" w:eastAsia="Times New Roman" w:hAnsi="Times New Roman" w:cs="Times New Roman"/>
          <w:b/>
          <w:color w:val="000000"/>
        </w:rPr>
        <w:t>w XVIII Festiwalu Twórczości Kociewskiej im. Romana Landowskiego</w:t>
      </w:r>
    </w:p>
    <w:p w:rsidR="00D557E9" w:rsidRPr="00FC79CE" w:rsidRDefault="00E77A39" w:rsidP="002C1E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FF0000"/>
        </w:rPr>
      </w:pPr>
      <w:r w:rsidRPr="00FC79CE">
        <w:rPr>
          <w:rFonts w:ascii="Times New Roman" w:eastAsia="Times New Roman" w:hAnsi="Times New Roman" w:cs="Times New Roman"/>
          <w:b/>
          <w:color w:val="FF0000"/>
        </w:rPr>
        <w:t>(kategoria recytacje poezji i prozy)</w:t>
      </w:r>
    </w:p>
    <w:p w:rsidR="00D557E9" w:rsidRPr="003806BE" w:rsidRDefault="00D557E9" w:rsidP="002C1E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3806BE">
        <w:rPr>
          <w:rFonts w:ascii="Times New Roman" w:eastAsia="Times New Roman" w:hAnsi="Times New Roman" w:cs="Times New Roman"/>
          <w:b/>
          <w:color w:val="000000"/>
        </w:rPr>
        <w:t>(wypełnia pełnoletnia osoba biorąca udział w konkursie</w:t>
      </w:r>
    </w:p>
    <w:p w:rsidR="00D557E9" w:rsidRPr="003806BE" w:rsidRDefault="00D557E9" w:rsidP="002C1EA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3806BE">
        <w:rPr>
          <w:rFonts w:ascii="Times New Roman" w:eastAsia="Times New Roman" w:hAnsi="Times New Roman" w:cs="Times New Roman"/>
          <w:b/>
          <w:color w:val="000000"/>
        </w:rPr>
        <w:t>lub rodzic/opiekun prawny niepełnoletniego uczestnika konkursu)</w:t>
      </w:r>
    </w:p>
    <w:p w:rsidR="00D557E9" w:rsidRDefault="00D557E9" w:rsidP="00D557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557E9" w:rsidRDefault="00D557E9" w:rsidP="00D557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557E9" w:rsidRDefault="00D557E9" w:rsidP="00D557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Imię i nazwisko uczestnika konkursu</w:t>
      </w:r>
    </w:p>
    <w:p w:rsidR="00D557E9" w:rsidRDefault="00D557E9" w:rsidP="00D557E9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…......................................................................................................................................</w:t>
      </w:r>
    </w:p>
    <w:p w:rsidR="00D557E9" w:rsidRDefault="00D557E9" w:rsidP="00D557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D557E9" w:rsidRDefault="00D557E9" w:rsidP="00D557E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:rsidR="002C1EA1" w:rsidRDefault="00D557E9" w:rsidP="002C1EA1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Ja ....................................................</w:t>
      </w:r>
      <w:r w:rsidR="002C1EA1">
        <w:rPr>
          <w:rFonts w:ascii="Times New Roman" w:eastAsia="Times New Roman" w:hAnsi="Times New Roman" w:cs="Times New Roman"/>
          <w:color w:val="000000"/>
          <w:sz w:val="24"/>
        </w:rPr>
        <w:t>...................... zgłaszam</w:t>
      </w:r>
    </w:p>
    <w:p w:rsidR="002C1EA1" w:rsidRDefault="003806BE" w:rsidP="002C1EA1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i wyrażam zgodę na </w:t>
      </w:r>
      <w:r w:rsidR="00D557E9">
        <w:rPr>
          <w:rFonts w:ascii="Times New Roman" w:eastAsia="Times New Roman" w:hAnsi="Times New Roman" w:cs="Times New Roman"/>
          <w:color w:val="000000"/>
          <w:sz w:val="24"/>
        </w:rPr>
        <w:t>udział mojego dziecka/swój udział*</w:t>
      </w:r>
    </w:p>
    <w:p w:rsidR="002C1EA1" w:rsidRDefault="00D557E9" w:rsidP="002C1EA1">
      <w:pPr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w XVIII Festiwalu Twórczości Kociewskiej im. Romana Landowskiego</w:t>
      </w:r>
      <w:r w:rsidR="003806BE"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CA40C5" w:rsidRPr="00CA40C5" w:rsidRDefault="003806BE" w:rsidP="002C1EA1">
      <w:pPr>
        <w:spacing w:line="360" w:lineRule="auto"/>
        <w:jc w:val="center"/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Potwierdzam prawdziwość danych podanych w elektronicznym formularzu zgłoszenia.</w:t>
      </w:r>
    </w:p>
    <w:p w:rsidR="00D557E9" w:rsidRPr="00782101" w:rsidRDefault="00D557E9" w:rsidP="00D557E9">
      <w:p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/>
          <w:sz w:val="20"/>
          <w:szCs w:val="20"/>
        </w:rPr>
      </w:pPr>
      <w:r w:rsidRPr="00782101"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782101">
        <w:rPr>
          <w:rFonts w:ascii="Times New Roman" w:hAnsi="Times New Roman"/>
          <w:sz w:val="20"/>
          <w:szCs w:val="20"/>
        </w:rPr>
        <w:t>………………</w:t>
      </w:r>
      <w:r>
        <w:rPr>
          <w:rFonts w:ascii="Times New Roman" w:hAnsi="Times New Roman"/>
          <w:sz w:val="20"/>
          <w:szCs w:val="20"/>
        </w:rPr>
        <w:t>……</w:t>
      </w:r>
      <w:r w:rsidRPr="00782101">
        <w:rPr>
          <w:rFonts w:ascii="Times New Roman" w:hAnsi="Times New Roman"/>
          <w:sz w:val="20"/>
          <w:szCs w:val="20"/>
        </w:rPr>
        <w:t>……………</w:t>
      </w:r>
      <w:r>
        <w:rPr>
          <w:rFonts w:ascii="Times New Roman" w:hAnsi="Times New Roman"/>
          <w:sz w:val="20"/>
          <w:szCs w:val="20"/>
        </w:rPr>
        <w:t>……………………</w:t>
      </w:r>
      <w:r w:rsidRPr="00782101">
        <w:rPr>
          <w:rFonts w:ascii="Times New Roman" w:hAnsi="Times New Roman"/>
          <w:sz w:val="20"/>
          <w:szCs w:val="20"/>
        </w:rPr>
        <w:t>………</w:t>
      </w:r>
    </w:p>
    <w:p w:rsidR="00D557E9" w:rsidRPr="00782101" w:rsidRDefault="00D557E9" w:rsidP="00D557E9">
      <w:pPr>
        <w:spacing w:line="100" w:lineRule="atLeast"/>
        <w:ind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r w:rsidRPr="00782101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Pr="00782101">
        <w:rPr>
          <w:rFonts w:ascii="Times New Roman" w:hAnsi="Times New Roman" w:cs="Times New Roman"/>
          <w:sz w:val="20"/>
          <w:szCs w:val="20"/>
        </w:rPr>
        <w:t>Podpis uczestnika pełnoletniego</w:t>
      </w:r>
    </w:p>
    <w:p w:rsidR="00D557E9" w:rsidRPr="00782101" w:rsidRDefault="00D557E9" w:rsidP="00D557E9">
      <w:pPr>
        <w:spacing w:line="100" w:lineRule="atLeast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Pr="00782101">
        <w:rPr>
          <w:rFonts w:ascii="Times New Roman" w:hAnsi="Times New Roman" w:cs="Times New Roman"/>
          <w:sz w:val="20"/>
          <w:szCs w:val="20"/>
        </w:rPr>
        <w:t xml:space="preserve">lub rodzica/ </w:t>
      </w:r>
      <w:r>
        <w:rPr>
          <w:rFonts w:ascii="Times New Roman" w:hAnsi="Times New Roman" w:cs="Times New Roman"/>
          <w:sz w:val="20"/>
          <w:szCs w:val="20"/>
        </w:rPr>
        <w:t xml:space="preserve">prawnego opiekuna uczestnika </w:t>
      </w:r>
      <w:r w:rsidRPr="00782101">
        <w:rPr>
          <w:rFonts w:ascii="Times New Roman" w:hAnsi="Times New Roman" w:cs="Times New Roman"/>
          <w:sz w:val="20"/>
          <w:szCs w:val="20"/>
        </w:rPr>
        <w:t>niepełnoletniego</w:t>
      </w:r>
    </w:p>
    <w:p w:rsidR="00D557E9" w:rsidRDefault="00D557E9" w:rsidP="006D16A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847FCC" w:rsidRPr="00B620C3" w:rsidRDefault="006D16AA" w:rsidP="006D16AA">
      <w:pPr>
        <w:jc w:val="center"/>
        <w:rPr>
          <w:rFonts w:ascii="Times New Roman" w:hAnsi="Times New Roman" w:cs="Times New Roman"/>
          <w:b/>
          <w:bCs/>
          <w:szCs w:val="22"/>
          <w:u w:val="single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Zgoda na przetwarzanie danych osobowych </w:t>
      </w:r>
    </w:p>
    <w:p w:rsidR="00E45A2B" w:rsidRPr="00B620C3" w:rsidRDefault="00E45A2B" w:rsidP="00B620C3">
      <w:pPr>
        <w:jc w:val="both"/>
        <w:rPr>
          <w:rFonts w:ascii="Times New Roman" w:hAnsi="Times New Roman" w:cs="Times New Roman"/>
          <w:i/>
          <w:szCs w:val="22"/>
        </w:rPr>
      </w:pPr>
      <w:r w:rsidRPr="00B620C3">
        <w:rPr>
          <w:rFonts w:ascii="Times New Roman" w:hAnsi="Times New Roman" w:cs="Times New Roman"/>
          <w:i/>
          <w:szCs w:val="22"/>
        </w:rPr>
        <w:t xml:space="preserve">Wyrażam zgodę na przetwarzanie danych zgodnie z Rozporządzeniem Parlamentu Europejskiego (UE) 2016/680 </w:t>
      </w:r>
      <w:r w:rsidR="00B620C3">
        <w:rPr>
          <w:rFonts w:ascii="Times New Roman" w:hAnsi="Times New Roman" w:cs="Times New Roman"/>
          <w:i/>
          <w:szCs w:val="22"/>
        </w:rPr>
        <w:t xml:space="preserve">                   z dnia </w:t>
      </w:r>
      <w:r w:rsidRPr="00B620C3">
        <w:rPr>
          <w:rFonts w:ascii="Times New Roman" w:hAnsi="Times New Roman" w:cs="Times New Roman"/>
          <w:i/>
          <w:szCs w:val="22"/>
        </w:rPr>
        <w:t xml:space="preserve">27 kwietnia 2016 r. w sprawie ochrony osób fizycznych w związku z przetwarzaniem danych osobowych (…). Oświadczam ponadto, że przyjmuję  do wiadomości, iż: </w:t>
      </w:r>
    </w:p>
    <w:p w:rsidR="00BE6A9C" w:rsidRPr="00B620C3" w:rsidRDefault="00E45A2B" w:rsidP="00B620C3">
      <w:pPr>
        <w:pStyle w:val="Akapitzlist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jc w:val="both"/>
        <w:rPr>
          <w:rFonts w:ascii="Times New Roman" w:hAnsi="Times New Roman"/>
          <w:sz w:val="22"/>
          <w:szCs w:val="22"/>
          <w:lang w:val="pl-PL"/>
        </w:rPr>
      </w:pPr>
      <w:r w:rsidRPr="00B620C3">
        <w:rPr>
          <w:rFonts w:ascii="Times New Roman" w:hAnsi="Times New Roman"/>
          <w:sz w:val="22"/>
          <w:szCs w:val="22"/>
          <w:lang w:val="pl-PL"/>
        </w:rPr>
        <w:t>Administratorem podanych danych</w:t>
      </w:r>
      <w:r w:rsidR="003743FC">
        <w:rPr>
          <w:rFonts w:ascii="Times New Roman" w:hAnsi="Times New Roman"/>
          <w:sz w:val="22"/>
          <w:szCs w:val="22"/>
          <w:lang w:val="pl-PL"/>
        </w:rPr>
        <w:t xml:space="preserve"> będą</w:t>
      </w:r>
      <w:r w:rsidR="00BE6A9C" w:rsidRPr="00B620C3">
        <w:rPr>
          <w:rFonts w:ascii="Times New Roman" w:hAnsi="Times New Roman"/>
          <w:sz w:val="22"/>
          <w:szCs w:val="22"/>
          <w:lang w:val="pl-PL"/>
        </w:rPr>
        <w:t>:</w:t>
      </w:r>
    </w:p>
    <w:p w:rsidR="00BE6A9C" w:rsidRPr="00B620C3" w:rsidRDefault="00BE6A9C" w:rsidP="00B620C3">
      <w:pPr>
        <w:pStyle w:val="Akapitzlist"/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jc w:val="both"/>
        <w:rPr>
          <w:rFonts w:ascii="Times New Roman" w:hAnsi="Times New Roman"/>
          <w:sz w:val="22"/>
          <w:szCs w:val="22"/>
          <w:lang w:val="pl-PL"/>
        </w:rPr>
      </w:pPr>
      <w:r w:rsidRPr="00B620C3">
        <w:rPr>
          <w:rFonts w:ascii="Times New Roman" w:hAnsi="Times New Roman"/>
          <w:sz w:val="22"/>
          <w:szCs w:val="22"/>
          <w:lang w:val="pl-PL"/>
        </w:rPr>
        <w:t>a) dla uczestników z powiatu s</w:t>
      </w:r>
      <w:r w:rsidR="007137FB" w:rsidRPr="00B620C3">
        <w:rPr>
          <w:rFonts w:ascii="Times New Roman" w:hAnsi="Times New Roman"/>
          <w:sz w:val="22"/>
          <w:szCs w:val="22"/>
          <w:lang w:val="pl-PL"/>
        </w:rPr>
        <w:t xml:space="preserve">tarogardzkiego </w:t>
      </w:r>
      <w:r w:rsidR="00E45A2B" w:rsidRPr="00B620C3">
        <w:rPr>
          <w:rFonts w:ascii="Times New Roman" w:hAnsi="Times New Roman"/>
          <w:sz w:val="22"/>
          <w:szCs w:val="22"/>
          <w:lang w:val="pl-PL"/>
        </w:rPr>
        <w:t xml:space="preserve">będzie </w:t>
      </w:r>
      <w:r w:rsidR="00E45A2B" w:rsidRPr="007C762F">
        <w:rPr>
          <w:rFonts w:ascii="Times New Roman" w:hAnsi="Times New Roman"/>
          <w:sz w:val="22"/>
          <w:szCs w:val="22"/>
          <w:lang w:val="pl-PL"/>
        </w:rPr>
        <w:t>Ognisko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="00E45A2B" w:rsidRPr="007C762F">
        <w:rPr>
          <w:rFonts w:ascii="Times New Roman" w:hAnsi="Times New Roman"/>
          <w:sz w:val="22"/>
          <w:szCs w:val="22"/>
          <w:lang w:val="pl-PL"/>
        </w:rPr>
        <w:t>Pracy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="00E30E9C" w:rsidRPr="007C762F">
        <w:rPr>
          <w:rFonts w:ascii="Times New Roman" w:hAnsi="Times New Roman"/>
          <w:sz w:val="22"/>
          <w:szCs w:val="22"/>
          <w:lang w:val="pl-PL"/>
        </w:rPr>
        <w:t>Pozaszkolnej z siedzibą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="00E45A2B" w:rsidRPr="007C762F">
        <w:rPr>
          <w:rFonts w:ascii="Times New Roman" w:hAnsi="Times New Roman"/>
          <w:sz w:val="22"/>
          <w:szCs w:val="22"/>
          <w:lang w:val="pl-PL"/>
        </w:rPr>
        <w:t>w Starogardzie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="00E45A2B" w:rsidRPr="007C762F">
        <w:rPr>
          <w:rFonts w:ascii="Times New Roman" w:hAnsi="Times New Roman"/>
          <w:sz w:val="22"/>
          <w:szCs w:val="22"/>
          <w:lang w:val="pl-PL"/>
        </w:rPr>
        <w:t>Gdańskim, ul. gen. Władysława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="00E45A2B" w:rsidRPr="007C762F">
        <w:rPr>
          <w:rFonts w:ascii="Times New Roman" w:hAnsi="Times New Roman"/>
          <w:sz w:val="22"/>
          <w:szCs w:val="22"/>
          <w:lang w:val="pl-PL"/>
        </w:rPr>
        <w:t>Sikorskiego 26</w:t>
      </w:r>
      <w:r w:rsidR="007137FB" w:rsidRPr="007C762F">
        <w:rPr>
          <w:rFonts w:ascii="Times New Roman" w:hAnsi="Times New Roman"/>
          <w:sz w:val="22"/>
          <w:szCs w:val="22"/>
          <w:lang w:val="pl-PL"/>
        </w:rPr>
        <w:t xml:space="preserve">, </w:t>
      </w:r>
    </w:p>
    <w:p w:rsidR="003743FC" w:rsidRDefault="004E7D47" w:rsidP="00B620C3">
      <w:pPr>
        <w:pStyle w:val="Akapitzlist"/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jc w:val="both"/>
        <w:rPr>
          <w:rFonts w:ascii="Times New Roman" w:hAnsi="Times New Roman"/>
          <w:sz w:val="22"/>
          <w:szCs w:val="22"/>
          <w:lang w:val="pl-PL"/>
        </w:rPr>
      </w:pPr>
      <w:r w:rsidRPr="007C762F">
        <w:rPr>
          <w:rFonts w:ascii="Times New Roman" w:hAnsi="Times New Roman"/>
          <w:sz w:val="22"/>
          <w:szCs w:val="22"/>
          <w:lang w:val="pl-PL"/>
        </w:rPr>
        <w:t>b)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="007137FB" w:rsidRPr="007C762F">
        <w:rPr>
          <w:rFonts w:ascii="Times New Roman" w:hAnsi="Times New Roman"/>
          <w:sz w:val="22"/>
          <w:szCs w:val="22"/>
          <w:lang w:val="pl-PL"/>
        </w:rPr>
        <w:t>dla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="007137FB" w:rsidRPr="007C762F">
        <w:rPr>
          <w:rFonts w:ascii="Times New Roman" w:hAnsi="Times New Roman"/>
          <w:sz w:val="22"/>
          <w:szCs w:val="22"/>
          <w:lang w:val="pl-PL"/>
        </w:rPr>
        <w:t>uczestników z powiatu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="007137FB" w:rsidRPr="007C762F">
        <w:rPr>
          <w:rFonts w:ascii="Times New Roman" w:hAnsi="Times New Roman"/>
          <w:sz w:val="22"/>
          <w:szCs w:val="22"/>
          <w:lang w:val="pl-PL"/>
        </w:rPr>
        <w:t>tczewskiego</w:t>
      </w:r>
      <w:r w:rsidR="00C46D08">
        <w:rPr>
          <w:rFonts w:ascii="Times New Roman" w:hAnsi="Times New Roman"/>
          <w:sz w:val="22"/>
          <w:szCs w:val="22"/>
          <w:lang w:val="pl-PL"/>
        </w:rPr>
        <w:t>, starogardzkiego i świeckiego</w:t>
      </w:r>
      <w:r w:rsidR="003743FC">
        <w:rPr>
          <w:rFonts w:ascii="Times New Roman" w:hAnsi="Times New Roman"/>
          <w:sz w:val="22"/>
          <w:szCs w:val="22"/>
          <w:lang w:val="pl-PL"/>
        </w:rPr>
        <w:t>:</w:t>
      </w:r>
    </w:p>
    <w:p w:rsidR="003743FC" w:rsidRPr="003743FC" w:rsidRDefault="007137FB" w:rsidP="00B620C3">
      <w:pPr>
        <w:pStyle w:val="Akapitzlist"/>
        <w:numPr>
          <w:ilvl w:val="0"/>
          <w:numId w:val="1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jc w:val="both"/>
        <w:rPr>
          <w:rFonts w:ascii="Times New Roman" w:hAnsi="Times New Roman"/>
          <w:sz w:val="22"/>
          <w:szCs w:val="22"/>
          <w:lang w:val="pl-PL"/>
        </w:rPr>
      </w:pPr>
      <w:r w:rsidRPr="003743FC">
        <w:rPr>
          <w:rFonts w:ascii="Times New Roman" w:eastAsia="Arial Unicode MS" w:hAnsi="Times New Roman"/>
          <w:kern w:val="2"/>
          <w:sz w:val="22"/>
          <w:szCs w:val="22"/>
          <w:lang w:val="pl-PL" w:eastAsia="ar-SA"/>
        </w:rPr>
        <w:t>MBP w Tczewie</w:t>
      </w:r>
      <w:r w:rsidR="00DE6BCF" w:rsidRPr="003743FC">
        <w:rPr>
          <w:rFonts w:ascii="Times New Roman" w:eastAsia="Arial Unicode MS" w:hAnsi="Times New Roman"/>
          <w:bCs/>
          <w:kern w:val="2"/>
          <w:sz w:val="22"/>
          <w:szCs w:val="22"/>
          <w:lang w:val="pl-PL" w:eastAsia="ar-SA"/>
        </w:rPr>
        <w:t xml:space="preserve"> - </w:t>
      </w:r>
      <w:r w:rsidRPr="003743FC">
        <w:rPr>
          <w:rFonts w:ascii="Times New Roman" w:eastAsia="Arial Unicode MS" w:hAnsi="Times New Roman"/>
          <w:kern w:val="2"/>
          <w:sz w:val="22"/>
          <w:szCs w:val="22"/>
          <w:lang w:val="pl-PL" w:eastAsia="ar-SA"/>
        </w:rPr>
        <w:t>ul</w:t>
      </w:r>
      <w:r w:rsidRPr="003743FC">
        <w:rPr>
          <w:rFonts w:ascii="Times New Roman" w:eastAsia="Arial Unicode MS" w:hAnsi="Times New Roman"/>
          <w:bCs/>
          <w:kern w:val="2"/>
          <w:sz w:val="22"/>
          <w:szCs w:val="22"/>
          <w:lang w:val="pl-PL" w:eastAsia="ar-SA"/>
        </w:rPr>
        <w:t>.</w:t>
      </w:r>
      <w:r w:rsidR="00DC4F72" w:rsidRPr="003743FC">
        <w:rPr>
          <w:rFonts w:ascii="Times New Roman" w:eastAsia="Arial Unicode MS" w:hAnsi="Times New Roman"/>
          <w:bCs/>
          <w:kern w:val="2"/>
          <w:sz w:val="22"/>
          <w:szCs w:val="22"/>
          <w:lang w:val="pl-PL" w:eastAsia="ar-SA"/>
        </w:rPr>
        <w:t xml:space="preserve"> </w:t>
      </w:r>
      <w:r w:rsidRPr="003743FC">
        <w:rPr>
          <w:rFonts w:ascii="Times New Roman" w:eastAsia="Arial Unicode MS" w:hAnsi="Times New Roman"/>
          <w:kern w:val="2"/>
          <w:sz w:val="22"/>
          <w:szCs w:val="22"/>
          <w:lang w:eastAsia="ar-SA"/>
        </w:rPr>
        <w:t>Jarosława</w:t>
      </w:r>
      <w:r w:rsidR="00DC4F72" w:rsidRPr="003743FC">
        <w:rPr>
          <w:rFonts w:ascii="Times New Roman" w:eastAsia="Arial Unicode MS" w:hAnsi="Times New Roman"/>
          <w:kern w:val="2"/>
          <w:sz w:val="22"/>
          <w:szCs w:val="22"/>
          <w:lang w:eastAsia="ar-SA"/>
        </w:rPr>
        <w:t xml:space="preserve"> </w:t>
      </w:r>
      <w:r w:rsidRPr="003743FC">
        <w:rPr>
          <w:rFonts w:ascii="Times New Roman" w:eastAsia="Arial Unicode MS" w:hAnsi="Times New Roman"/>
          <w:kern w:val="2"/>
          <w:sz w:val="22"/>
          <w:szCs w:val="22"/>
          <w:lang w:eastAsia="ar-SA"/>
        </w:rPr>
        <w:t>Dąbrowskiego 6</w:t>
      </w:r>
      <w:r w:rsidR="003743FC" w:rsidRPr="003743FC">
        <w:rPr>
          <w:rFonts w:ascii="Times New Roman" w:eastAsia="Arial Unicode MS" w:hAnsi="Times New Roman"/>
          <w:kern w:val="2"/>
          <w:sz w:val="22"/>
          <w:szCs w:val="22"/>
          <w:lang w:eastAsia="ar-SA"/>
        </w:rPr>
        <w:t xml:space="preserve"> oraz </w:t>
      </w:r>
    </w:p>
    <w:p w:rsidR="003743FC" w:rsidRPr="003743FC" w:rsidRDefault="003743FC" w:rsidP="00B620C3">
      <w:pPr>
        <w:pStyle w:val="Akapitzlist"/>
        <w:numPr>
          <w:ilvl w:val="0"/>
          <w:numId w:val="16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jc w:val="both"/>
        <w:rPr>
          <w:rFonts w:ascii="Times New Roman" w:hAnsi="Times New Roman"/>
          <w:sz w:val="22"/>
          <w:szCs w:val="22"/>
          <w:lang w:val="pl-PL"/>
        </w:rPr>
      </w:pPr>
      <w:r w:rsidRPr="003743FC">
        <w:rPr>
          <w:rFonts w:ascii="Times New Roman" w:eastAsia="Arial Unicode MS" w:hAnsi="Times New Roman"/>
          <w:kern w:val="2"/>
          <w:sz w:val="22"/>
          <w:szCs w:val="22"/>
          <w:lang w:eastAsia="ar-SA"/>
        </w:rPr>
        <w:t xml:space="preserve">Towarzystwo Miłośników Ziemi Tczewskiej z siedzibą w Tczewie, ul. 30 stycznia 4 </w:t>
      </w:r>
    </w:p>
    <w:p w:rsidR="00E45A2B" w:rsidRPr="00B620C3" w:rsidRDefault="00E45A2B" w:rsidP="00B620C3">
      <w:pPr>
        <w:pStyle w:val="Akapitzlist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jc w:val="both"/>
        <w:rPr>
          <w:rFonts w:ascii="Times New Roman" w:hAnsi="Times New Roman"/>
          <w:sz w:val="22"/>
          <w:szCs w:val="22"/>
          <w:lang w:val="pl-PL"/>
        </w:rPr>
      </w:pPr>
      <w:r w:rsidRPr="00B620C3">
        <w:rPr>
          <w:rFonts w:ascii="Times New Roman" w:hAnsi="Times New Roman"/>
          <w:sz w:val="22"/>
          <w:szCs w:val="22"/>
          <w:lang w:val="pl-PL"/>
        </w:rPr>
        <w:t>Dane osobowe będą przetwarzane wyłącznie na potrzeby ww. konkursu.</w:t>
      </w:r>
    </w:p>
    <w:p w:rsidR="00E45A2B" w:rsidRPr="00B620C3" w:rsidRDefault="00E45A2B" w:rsidP="00B620C3">
      <w:pPr>
        <w:pStyle w:val="Akapitzlist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jc w:val="both"/>
        <w:rPr>
          <w:rFonts w:ascii="Times New Roman" w:hAnsi="Times New Roman"/>
          <w:sz w:val="22"/>
          <w:szCs w:val="22"/>
          <w:lang w:val="pl-PL"/>
        </w:rPr>
      </w:pPr>
      <w:r w:rsidRPr="00B620C3">
        <w:rPr>
          <w:rFonts w:ascii="Times New Roman" w:hAnsi="Times New Roman"/>
          <w:sz w:val="22"/>
          <w:szCs w:val="22"/>
          <w:lang w:val="pl-PL"/>
        </w:rPr>
        <w:t xml:space="preserve">Dane osobowe zostaną udostępnione Towarzystwu Miłośników Ziemi Tczewskiej w celach związanych </w:t>
      </w:r>
      <w:r w:rsidR="00B620C3">
        <w:rPr>
          <w:rFonts w:ascii="Times New Roman" w:hAnsi="Times New Roman"/>
          <w:sz w:val="22"/>
          <w:szCs w:val="22"/>
          <w:lang w:val="pl-PL"/>
        </w:rPr>
        <w:t xml:space="preserve">                   z konkursem, </w:t>
      </w:r>
      <w:r w:rsidRPr="00B620C3">
        <w:rPr>
          <w:rFonts w:ascii="Times New Roman" w:hAnsi="Times New Roman"/>
          <w:sz w:val="22"/>
          <w:szCs w:val="22"/>
          <w:lang w:val="pl-PL"/>
        </w:rPr>
        <w:t>a w szczególności na liście uczestników konkursu oraz na liście wyróżnionych w konku</w:t>
      </w:r>
      <w:r w:rsidR="00B620C3">
        <w:rPr>
          <w:rFonts w:ascii="Times New Roman" w:hAnsi="Times New Roman"/>
          <w:sz w:val="22"/>
          <w:szCs w:val="22"/>
          <w:lang w:val="pl-PL"/>
        </w:rPr>
        <w:t>rsie oraz w celach archiwalnych</w:t>
      </w:r>
      <w:r w:rsidR="00CA40C5" w:rsidRPr="00B620C3">
        <w:rPr>
          <w:rFonts w:ascii="Times New Roman" w:hAnsi="Times New Roman"/>
          <w:sz w:val="22"/>
          <w:szCs w:val="22"/>
          <w:lang w:val="pl-PL"/>
        </w:rPr>
        <w:t xml:space="preserve"> </w:t>
      </w:r>
      <w:r w:rsidRPr="00B620C3">
        <w:rPr>
          <w:rFonts w:ascii="Times New Roman" w:hAnsi="Times New Roman"/>
          <w:sz w:val="22"/>
          <w:szCs w:val="22"/>
          <w:lang w:val="pl-PL"/>
        </w:rPr>
        <w:t>i promocyjnych.</w:t>
      </w:r>
    </w:p>
    <w:p w:rsidR="00E45A2B" w:rsidRPr="00B620C3" w:rsidRDefault="00E45A2B" w:rsidP="00B620C3">
      <w:pPr>
        <w:pStyle w:val="Akapitzlist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jc w:val="both"/>
        <w:rPr>
          <w:rFonts w:ascii="Times New Roman" w:hAnsi="Times New Roman"/>
          <w:sz w:val="22"/>
          <w:szCs w:val="22"/>
          <w:lang w:val="pl-PL"/>
        </w:rPr>
      </w:pPr>
      <w:r w:rsidRPr="00B620C3">
        <w:rPr>
          <w:rFonts w:ascii="Times New Roman" w:hAnsi="Times New Roman"/>
          <w:sz w:val="22"/>
          <w:szCs w:val="22"/>
          <w:lang w:val="pl-PL"/>
        </w:rPr>
        <w:t>Podanie danych jest dobrowolne.</w:t>
      </w:r>
    </w:p>
    <w:p w:rsidR="00E45A2B" w:rsidRPr="00B620C3" w:rsidRDefault="00E45A2B" w:rsidP="00B620C3">
      <w:pPr>
        <w:pStyle w:val="Akapitzlist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jc w:val="both"/>
        <w:rPr>
          <w:rFonts w:ascii="Times New Roman" w:hAnsi="Times New Roman"/>
          <w:sz w:val="22"/>
          <w:szCs w:val="22"/>
          <w:lang w:val="pl-PL"/>
        </w:rPr>
      </w:pPr>
      <w:r w:rsidRPr="00B620C3">
        <w:rPr>
          <w:rFonts w:ascii="Times New Roman" w:hAnsi="Times New Roman"/>
          <w:sz w:val="22"/>
          <w:szCs w:val="22"/>
          <w:lang w:val="pl-PL"/>
        </w:rPr>
        <w:t>Mam prawo dostępu do treści danych, ich poprawiania oraz wycofania swoich danych,</w:t>
      </w:r>
    </w:p>
    <w:p w:rsidR="00E45A2B" w:rsidRPr="00B620C3" w:rsidRDefault="00E45A2B" w:rsidP="00B620C3">
      <w:pPr>
        <w:pStyle w:val="Akapitzlist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jc w:val="both"/>
        <w:rPr>
          <w:rFonts w:ascii="Times New Roman" w:hAnsi="Times New Roman"/>
          <w:sz w:val="22"/>
          <w:szCs w:val="22"/>
          <w:lang w:val="pl-PL"/>
        </w:rPr>
      </w:pPr>
      <w:r w:rsidRPr="00B620C3">
        <w:rPr>
          <w:rFonts w:ascii="Times New Roman" w:hAnsi="Times New Roman"/>
          <w:sz w:val="22"/>
          <w:szCs w:val="22"/>
          <w:lang w:val="pl-PL"/>
        </w:rPr>
        <w:t>Przekazane prace stają się własnością Organizatora.</w:t>
      </w:r>
    </w:p>
    <w:p w:rsidR="00E45A2B" w:rsidRPr="00B620C3" w:rsidRDefault="00E45A2B" w:rsidP="00B620C3">
      <w:pPr>
        <w:pStyle w:val="Akapitzlist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jc w:val="both"/>
        <w:rPr>
          <w:rFonts w:ascii="Times New Roman" w:hAnsi="Times New Roman"/>
          <w:sz w:val="22"/>
          <w:szCs w:val="22"/>
          <w:lang w:val="pl-PL"/>
        </w:rPr>
      </w:pPr>
      <w:r w:rsidRPr="00B620C3">
        <w:rPr>
          <w:rFonts w:ascii="Times New Roman" w:hAnsi="Times New Roman"/>
          <w:sz w:val="22"/>
          <w:szCs w:val="22"/>
          <w:lang w:val="pl-PL"/>
        </w:rPr>
        <w:t xml:space="preserve">Autorzy prac przekazują Organizatorowi Konkursu prawa autorskie i zgodę na wykorzystanie prac </w:t>
      </w:r>
      <w:r w:rsidR="00B620C3">
        <w:rPr>
          <w:rFonts w:ascii="Times New Roman" w:hAnsi="Times New Roman"/>
          <w:sz w:val="22"/>
          <w:szCs w:val="22"/>
          <w:lang w:val="pl-PL"/>
        </w:rPr>
        <w:t xml:space="preserve">                             </w:t>
      </w:r>
      <w:r w:rsidRPr="00B620C3">
        <w:rPr>
          <w:rFonts w:ascii="Times New Roman" w:hAnsi="Times New Roman"/>
          <w:sz w:val="22"/>
          <w:szCs w:val="22"/>
          <w:lang w:val="pl-PL"/>
        </w:rPr>
        <w:t>i ewentualną ich publikację.</w:t>
      </w:r>
    </w:p>
    <w:p w:rsidR="00E45A2B" w:rsidRPr="00B620C3" w:rsidRDefault="00E45A2B" w:rsidP="00B620C3">
      <w:pPr>
        <w:pStyle w:val="Akapitzlist"/>
        <w:numPr>
          <w:ilvl w:val="0"/>
          <w:numId w:val="3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jc w:val="both"/>
        <w:rPr>
          <w:rFonts w:ascii="Times New Roman" w:hAnsi="Times New Roman"/>
          <w:sz w:val="22"/>
          <w:szCs w:val="22"/>
          <w:lang w:val="pl-PL"/>
        </w:rPr>
      </w:pPr>
      <w:r w:rsidRPr="007C762F">
        <w:rPr>
          <w:rFonts w:ascii="Times New Roman" w:hAnsi="Times New Roman"/>
          <w:sz w:val="22"/>
          <w:szCs w:val="22"/>
          <w:lang w:val="pl-PL"/>
        </w:rPr>
        <w:t>Wyrażam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Pr="007C762F">
        <w:rPr>
          <w:rFonts w:ascii="Times New Roman" w:hAnsi="Times New Roman"/>
          <w:sz w:val="22"/>
          <w:szCs w:val="22"/>
          <w:lang w:val="pl-PL"/>
        </w:rPr>
        <w:t>zgodę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Pr="007C762F">
        <w:rPr>
          <w:rFonts w:ascii="Times New Roman" w:hAnsi="Times New Roman"/>
          <w:sz w:val="22"/>
          <w:szCs w:val="22"/>
          <w:lang w:val="pl-PL"/>
        </w:rPr>
        <w:t>na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Pr="007C762F">
        <w:rPr>
          <w:rFonts w:ascii="Times New Roman" w:hAnsi="Times New Roman"/>
          <w:sz w:val="22"/>
          <w:szCs w:val="22"/>
          <w:lang w:val="pl-PL"/>
        </w:rPr>
        <w:t>publikację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Pr="007C762F">
        <w:rPr>
          <w:rFonts w:ascii="Times New Roman" w:hAnsi="Times New Roman"/>
          <w:sz w:val="22"/>
          <w:szCs w:val="22"/>
          <w:lang w:val="pl-PL"/>
        </w:rPr>
        <w:t xml:space="preserve">wizerunku. </w:t>
      </w:r>
    </w:p>
    <w:p w:rsidR="00B620C3" w:rsidRPr="00B620C3" w:rsidRDefault="00E45A2B" w:rsidP="00B620C3">
      <w:pPr>
        <w:pStyle w:val="Akapitzlist"/>
        <w:numPr>
          <w:ilvl w:val="0"/>
          <w:numId w:val="4"/>
        </w:num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jc w:val="both"/>
        <w:rPr>
          <w:rFonts w:ascii="Times New Roman" w:hAnsi="Times New Roman"/>
          <w:sz w:val="22"/>
          <w:szCs w:val="22"/>
          <w:lang w:val="pl-PL"/>
        </w:rPr>
      </w:pPr>
      <w:r w:rsidRPr="007C762F">
        <w:rPr>
          <w:rFonts w:ascii="Times New Roman" w:hAnsi="Times New Roman"/>
          <w:sz w:val="22"/>
          <w:szCs w:val="22"/>
          <w:lang w:val="pl-PL"/>
        </w:rPr>
        <w:t>Zapoznałam/em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Pr="007C762F">
        <w:rPr>
          <w:rFonts w:ascii="Times New Roman" w:hAnsi="Times New Roman"/>
          <w:sz w:val="22"/>
          <w:szCs w:val="22"/>
          <w:lang w:val="pl-PL"/>
        </w:rPr>
        <w:t>się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Pr="007C762F">
        <w:rPr>
          <w:rFonts w:ascii="Times New Roman" w:hAnsi="Times New Roman"/>
          <w:sz w:val="22"/>
          <w:szCs w:val="22"/>
          <w:lang w:val="pl-PL"/>
        </w:rPr>
        <w:t>i w pełni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Pr="007C762F">
        <w:rPr>
          <w:rFonts w:ascii="Times New Roman" w:hAnsi="Times New Roman"/>
          <w:sz w:val="22"/>
          <w:szCs w:val="22"/>
          <w:lang w:val="pl-PL"/>
        </w:rPr>
        <w:t>akceptuję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Pr="007C762F">
        <w:rPr>
          <w:rFonts w:ascii="Times New Roman" w:hAnsi="Times New Roman"/>
          <w:sz w:val="22"/>
          <w:szCs w:val="22"/>
          <w:lang w:val="pl-PL"/>
        </w:rPr>
        <w:t>regulamin</w:t>
      </w:r>
      <w:r w:rsidR="00DC4F72" w:rsidRPr="007C762F">
        <w:rPr>
          <w:rFonts w:ascii="Times New Roman" w:hAnsi="Times New Roman"/>
          <w:sz w:val="22"/>
          <w:szCs w:val="22"/>
          <w:lang w:val="pl-PL"/>
        </w:rPr>
        <w:t xml:space="preserve"> </w:t>
      </w:r>
      <w:r w:rsidR="00B620C3" w:rsidRPr="007C762F">
        <w:rPr>
          <w:rFonts w:ascii="Times New Roman" w:hAnsi="Times New Roman"/>
          <w:sz w:val="22"/>
          <w:szCs w:val="22"/>
          <w:lang w:val="pl-PL"/>
        </w:rPr>
        <w:t>konkursu w ramach XVII</w:t>
      </w:r>
      <w:r w:rsidR="003F5D46">
        <w:rPr>
          <w:rFonts w:ascii="Times New Roman" w:hAnsi="Times New Roman"/>
          <w:sz w:val="22"/>
          <w:szCs w:val="22"/>
          <w:lang w:val="pl-PL"/>
        </w:rPr>
        <w:t>I</w:t>
      </w:r>
      <w:r w:rsidR="00B620C3" w:rsidRPr="007C762F">
        <w:rPr>
          <w:rFonts w:ascii="Times New Roman" w:hAnsi="Times New Roman"/>
          <w:sz w:val="22"/>
          <w:szCs w:val="22"/>
          <w:lang w:val="pl-PL"/>
        </w:rPr>
        <w:t xml:space="preserve"> Festiwalu Twórczości Kociewskiej im. </w:t>
      </w:r>
      <w:r w:rsidR="00B620C3" w:rsidRPr="00B620C3">
        <w:rPr>
          <w:rFonts w:ascii="Times New Roman" w:hAnsi="Times New Roman"/>
          <w:sz w:val="22"/>
          <w:szCs w:val="22"/>
        </w:rPr>
        <w:t>Romana Landowskiego.</w:t>
      </w:r>
    </w:p>
    <w:p w:rsidR="00B620C3" w:rsidRPr="00B620C3" w:rsidRDefault="00B620C3" w:rsidP="00B620C3">
      <w:pPr>
        <w:pStyle w:val="Standard"/>
        <w:widowControl w:val="0"/>
        <w:numPr>
          <w:ilvl w:val="0"/>
          <w:numId w:val="4"/>
        </w:numPr>
        <w:spacing w:after="0" w:line="240" w:lineRule="auto"/>
        <w:jc w:val="both"/>
        <w:rPr>
          <w:rFonts w:ascii="Times New Roman" w:eastAsia="Lato" w:hAnsi="Times New Roman" w:cs="Times New Roman"/>
        </w:rPr>
      </w:pPr>
      <w:r w:rsidRPr="00B620C3">
        <w:rPr>
          <w:rFonts w:ascii="Times New Roman" w:eastAsia="Lato" w:hAnsi="Times New Roman" w:cs="Times New Roman"/>
        </w:rPr>
        <w:t>Oświadczam, że zapoznałam/em się ze Standardami Ochrony Dzieci i Młodzieży Towarzystwa Miłośników Ziemi Tczewskiej.</w:t>
      </w:r>
    </w:p>
    <w:p w:rsidR="00C80FAC" w:rsidRPr="00782101" w:rsidRDefault="00C80FAC" w:rsidP="00B620C3">
      <w:p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ind w:left="360"/>
        <w:jc w:val="both"/>
        <w:rPr>
          <w:rFonts w:ascii="Times New Roman" w:hAnsi="Times New Roman"/>
          <w:sz w:val="20"/>
          <w:szCs w:val="20"/>
        </w:rPr>
      </w:pPr>
    </w:p>
    <w:p w:rsidR="00E45A2B" w:rsidRPr="00782101" w:rsidRDefault="00C80FAC" w:rsidP="00C80FAC">
      <w:pPr>
        <w:tabs>
          <w:tab w:val="left" w:pos="0"/>
          <w:tab w:val="left" w:pos="699"/>
          <w:tab w:val="left" w:pos="1419"/>
          <w:tab w:val="left" w:pos="2119"/>
          <w:tab w:val="left" w:pos="2839"/>
          <w:tab w:val="left" w:pos="3540"/>
          <w:tab w:val="left" w:pos="4239"/>
          <w:tab w:val="left" w:pos="4959"/>
          <w:tab w:val="left" w:pos="5659"/>
          <w:tab w:val="left" w:pos="6379"/>
          <w:tab w:val="left" w:pos="7080"/>
          <w:tab w:val="left" w:pos="7779"/>
          <w:tab w:val="left" w:pos="8499"/>
          <w:tab w:val="left" w:pos="8636"/>
          <w:tab w:val="left" w:pos="9919"/>
          <w:tab w:val="left" w:pos="10620"/>
          <w:tab w:val="left" w:pos="11319"/>
          <w:tab w:val="left" w:pos="12039"/>
          <w:tab w:val="left" w:pos="12739"/>
          <w:tab w:val="left" w:pos="13459"/>
          <w:tab w:val="left" w:pos="14160"/>
          <w:tab w:val="left" w:pos="14859"/>
          <w:tab w:val="left" w:pos="15579"/>
          <w:tab w:val="left" w:pos="16279"/>
          <w:tab w:val="left" w:pos="16999"/>
          <w:tab w:val="left" w:pos="17700"/>
          <w:tab w:val="left" w:pos="18399"/>
          <w:tab w:val="left" w:pos="19119"/>
          <w:tab w:val="left" w:pos="19819"/>
          <w:tab w:val="left" w:pos="20539"/>
          <w:tab w:val="left" w:pos="21240"/>
          <w:tab w:val="left" w:pos="21939"/>
          <w:tab w:val="left" w:pos="22659"/>
        </w:tabs>
        <w:spacing w:before="60" w:line="319" w:lineRule="atLeast"/>
        <w:jc w:val="both"/>
        <w:rPr>
          <w:rFonts w:ascii="Times New Roman" w:hAnsi="Times New Roman"/>
          <w:sz w:val="20"/>
          <w:szCs w:val="20"/>
        </w:rPr>
      </w:pPr>
      <w:r w:rsidRPr="00782101">
        <w:rPr>
          <w:rFonts w:ascii="Times New Roman" w:hAnsi="Times New Roman"/>
          <w:sz w:val="20"/>
          <w:szCs w:val="20"/>
        </w:rPr>
        <w:tab/>
      </w:r>
      <w:r w:rsidR="00E45A2B" w:rsidRPr="00782101">
        <w:rPr>
          <w:rFonts w:ascii="Times New Roman" w:hAnsi="Times New Roman"/>
          <w:sz w:val="20"/>
          <w:szCs w:val="20"/>
        </w:rPr>
        <w:t>..........</w:t>
      </w:r>
      <w:r w:rsidR="00782101">
        <w:rPr>
          <w:rFonts w:ascii="Times New Roman" w:hAnsi="Times New Roman"/>
          <w:sz w:val="20"/>
          <w:szCs w:val="20"/>
        </w:rPr>
        <w:t>.........</w:t>
      </w:r>
      <w:r w:rsidR="00E45A2B" w:rsidRPr="00782101">
        <w:rPr>
          <w:rFonts w:ascii="Times New Roman" w:hAnsi="Times New Roman"/>
          <w:sz w:val="20"/>
          <w:szCs w:val="20"/>
        </w:rPr>
        <w:t>................................</w:t>
      </w:r>
      <w:r w:rsidR="00782101">
        <w:rPr>
          <w:rFonts w:ascii="Times New Roman" w:hAnsi="Times New Roman"/>
          <w:sz w:val="20"/>
          <w:szCs w:val="20"/>
        </w:rPr>
        <w:tab/>
      </w:r>
      <w:r w:rsidR="00782101">
        <w:rPr>
          <w:rFonts w:ascii="Times New Roman" w:hAnsi="Times New Roman"/>
          <w:sz w:val="20"/>
          <w:szCs w:val="20"/>
        </w:rPr>
        <w:tab/>
      </w:r>
      <w:r w:rsidR="00782101">
        <w:rPr>
          <w:rFonts w:ascii="Times New Roman" w:hAnsi="Times New Roman"/>
          <w:sz w:val="20"/>
          <w:szCs w:val="20"/>
        </w:rPr>
        <w:tab/>
      </w:r>
      <w:r w:rsidR="00782101">
        <w:rPr>
          <w:rFonts w:ascii="Times New Roman" w:hAnsi="Times New Roman"/>
          <w:sz w:val="20"/>
          <w:szCs w:val="20"/>
        </w:rPr>
        <w:tab/>
      </w:r>
      <w:r w:rsidRPr="00782101">
        <w:rPr>
          <w:rFonts w:ascii="Times New Roman" w:hAnsi="Times New Roman"/>
          <w:sz w:val="20"/>
          <w:szCs w:val="20"/>
        </w:rPr>
        <w:t>………………</w:t>
      </w:r>
      <w:r w:rsidR="00782101">
        <w:rPr>
          <w:rFonts w:ascii="Times New Roman" w:hAnsi="Times New Roman"/>
          <w:sz w:val="20"/>
          <w:szCs w:val="20"/>
        </w:rPr>
        <w:t>……</w:t>
      </w:r>
      <w:r w:rsidRPr="00782101">
        <w:rPr>
          <w:rFonts w:ascii="Times New Roman" w:hAnsi="Times New Roman"/>
          <w:sz w:val="20"/>
          <w:szCs w:val="20"/>
        </w:rPr>
        <w:t>……………</w:t>
      </w:r>
      <w:r w:rsidR="00782101">
        <w:rPr>
          <w:rFonts w:ascii="Times New Roman" w:hAnsi="Times New Roman"/>
          <w:sz w:val="20"/>
          <w:szCs w:val="20"/>
        </w:rPr>
        <w:t>……………………</w:t>
      </w:r>
      <w:r w:rsidRPr="00782101">
        <w:rPr>
          <w:rFonts w:ascii="Times New Roman" w:hAnsi="Times New Roman"/>
          <w:sz w:val="20"/>
          <w:szCs w:val="20"/>
        </w:rPr>
        <w:t>………</w:t>
      </w:r>
    </w:p>
    <w:p w:rsidR="003E2E3E" w:rsidRPr="00782101" w:rsidRDefault="00C80FAC" w:rsidP="00782101">
      <w:pPr>
        <w:spacing w:line="100" w:lineRule="atLeast"/>
        <w:ind w:firstLine="708"/>
        <w:rPr>
          <w:rFonts w:ascii="Times New Roman" w:hAnsi="Times New Roman" w:cs="Times New Roman"/>
          <w:sz w:val="20"/>
          <w:szCs w:val="20"/>
        </w:rPr>
      </w:pPr>
      <w:r w:rsidRPr="00782101">
        <w:rPr>
          <w:rFonts w:ascii="Times New Roman" w:hAnsi="Times New Roman" w:cs="Times New Roman"/>
          <w:sz w:val="20"/>
          <w:szCs w:val="20"/>
        </w:rPr>
        <w:t xml:space="preserve">Podpis </w:t>
      </w:r>
      <w:r w:rsidR="00F4521B" w:rsidRPr="00782101">
        <w:rPr>
          <w:rFonts w:ascii="Times New Roman" w:hAnsi="Times New Roman" w:cs="Times New Roman"/>
          <w:sz w:val="20"/>
          <w:szCs w:val="20"/>
        </w:rPr>
        <w:t xml:space="preserve">nauczyciela/ instruktora </w:t>
      </w:r>
      <w:r w:rsidR="00782101">
        <w:rPr>
          <w:rFonts w:ascii="Times New Roman" w:hAnsi="Times New Roman" w:cs="Times New Roman"/>
          <w:sz w:val="20"/>
          <w:szCs w:val="20"/>
        </w:rPr>
        <w:tab/>
      </w:r>
      <w:r w:rsidR="00782101">
        <w:rPr>
          <w:rFonts w:ascii="Times New Roman" w:hAnsi="Times New Roman" w:cs="Times New Roman"/>
          <w:sz w:val="20"/>
          <w:szCs w:val="20"/>
        </w:rPr>
        <w:tab/>
      </w:r>
      <w:r w:rsidR="00782101">
        <w:rPr>
          <w:rFonts w:ascii="Times New Roman" w:hAnsi="Times New Roman" w:cs="Times New Roman"/>
          <w:sz w:val="20"/>
          <w:szCs w:val="20"/>
        </w:rPr>
        <w:tab/>
      </w:r>
      <w:r w:rsidR="00782101">
        <w:rPr>
          <w:rFonts w:ascii="Times New Roman" w:hAnsi="Times New Roman" w:cs="Times New Roman"/>
          <w:sz w:val="20"/>
          <w:szCs w:val="20"/>
        </w:rPr>
        <w:tab/>
        <w:t xml:space="preserve">         </w:t>
      </w:r>
      <w:r w:rsidR="00F4521B" w:rsidRPr="00782101">
        <w:rPr>
          <w:rFonts w:ascii="Times New Roman" w:hAnsi="Times New Roman" w:cs="Times New Roman"/>
          <w:sz w:val="20"/>
          <w:szCs w:val="20"/>
        </w:rPr>
        <w:t xml:space="preserve"> </w:t>
      </w:r>
      <w:r w:rsidR="00782101">
        <w:rPr>
          <w:rFonts w:ascii="Times New Roman" w:hAnsi="Times New Roman" w:cs="Times New Roman"/>
          <w:sz w:val="20"/>
          <w:szCs w:val="20"/>
        </w:rPr>
        <w:tab/>
        <w:t xml:space="preserve">     </w:t>
      </w:r>
      <w:r w:rsidR="003E2E3E" w:rsidRPr="00782101">
        <w:rPr>
          <w:rFonts w:ascii="Times New Roman" w:hAnsi="Times New Roman" w:cs="Times New Roman"/>
          <w:sz w:val="20"/>
          <w:szCs w:val="20"/>
        </w:rPr>
        <w:t>Podpis uczestnika pełnoletniego</w:t>
      </w:r>
    </w:p>
    <w:p w:rsidR="00E45A2B" w:rsidRPr="00782101" w:rsidRDefault="00782101" w:rsidP="00782101">
      <w:pPr>
        <w:spacing w:line="100" w:lineRule="atLeast"/>
        <w:ind w:left="4956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</w:t>
      </w:r>
      <w:r w:rsidR="00E45A2B" w:rsidRPr="00782101">
        <w:rPr>
          <w:rFonts w:ascii="Times New Roman" w:hAnsi="Times New Roman" w:cs="Times New Roman"/>
          <w:sz w:val="20"/>
          <w:szCs w:val="20"/>
        </w:rPr>
        <w:t xml:space="preserve">lub </w:t>
      </w:r>
      <w:r w:rsidR="00F4521B" w:rsidRPr="00782101">
        <w:rPr>
          <w:rFonts w:ascii="Times New Roman" w:hAnsi="Times New Roman" w:cs="Times New Roman"/>
          <w:sz w:val="20"/>
          <w:szCs w:val="20"/>
        </w:rPr>
        <w:t xml:space="preserve">rodzica/ </w:t>
      </w:r>
      <w:r>
        <w:rPr>
          <w:rFonts w:ascii="Times New Roman" w:hAnsi="Times New Roman" w:cs="Times New Roman"/>
          <w:sz w:val="20"/>
          <w:szCs w:val="20"/>
        </w:rPr>
        <w:t xml:space="preserve">prawnego opiekuna uczestnika </w:t>
      </w:r>
      <w:r w:rsidR="00E45A2B" w:rsidRPr="00782101">
        <w:rPr>
          <w:rFonts w:ascii="Times New Roman" w:hAnsi="Times New Roman" w:cs="Times New Roman"/>
          <w:sz w:val="20"/>
          <w:szCs w:val="20"/>
        </w:rPr>
        <w:t>niepełnoletniego</w:t>
      </w:r>
    </w:p>
    <w:p w:rsidR="003806BE" w:rsidRDefault="003806BE" w:rsidP="00D557E9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3806BE" w:rsidRDefault="003806BE" w:rsidP="00D557E9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3806BE" w:rsidRDefault="003806BE" w:rsidP="00D557E9">
      <w:pPr>
        <w:rPr>
          <w:rFonts w:ascii="Times New Roman" w:eastAsia="Times New Roman" w:hAnsi="Times New Roman" w:cs="Times New Roman"/>
          <w:sz w:val="18"/>
          <w:szCs w:val="18"/>
        </w:rPr>
      </w:pPr>
    </w:p>
    <w:p w:rsidR="00D557E9" w:rsidRDefault="00D557E9" w:rsidP="00D557E9">
      <w:pPr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*niewłaściwe skreślić</w:t>
      </w:r>
    </w:p>
    <w:p w:rsidR="00C80FAC" w:rsidRDefault="00C80FAC" w:rsidP="004E7D47">
      <w:pPr>
        <w:pStyle w:val="Tekstpodstawowy"/>
        <w:spacing w:after="0"/>
        <w:jc w:val="both"/>
        <w:rPr>
          <w:rFonts w:ascii="Times New Roman" w:hAnsi="Times New Roman" w:cs="Times New Roman"/>
          <w:b/>
          <w:bCs/>
          <w:sz w:val="24"/>
        </w:rPr>
      </w:pPr>
    </w:p>
    <w:sectPr w:rsidR="00C80FAC" w:rsidSect="00847FCC">
      <w:pgSz w:w="11906" w:h="16838"/>
      <w:pgMar w:top="567" w:right="720" w:bottom="567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075A" w:rsidRDefault="001E075A" w:rsidP="004E7D47">
      <w:r>
        <w:separator/>
      </w:r>
    </w:p>
  </w:endnote>
  <w:endnote w:type="continuationSeparator" w:id="0">
    <w:p w:rsidR="001E075A" w:rsidRDefault="001E075A" w:rsidP="004E7D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075A" w:rsidRDefault="001E075A" w:rsidP="004E7D47">
      <w:r>
        <w:separator/>
      </w:r>
    </w:p>
  </w:footnote>
  <w:footnote w:type="continuationSeparator" w:id="0">
    <w:p w:rsidR="001E075A" w:rsidRDefault="001E075A" w:rsidP="004E7D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B"/>
    <w:multiLevelType w:val="singleLevel"/>
    <w:tmpl w:val="0000000B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  <w:color w:val="auto"/>
      </w:rPr>
    </w:lvl>
  </w:abstractNum>
  <w:abstractNum w:abstractNumId="2">
    <w:nsid w:val="00000010"/>
    <w:multiLevelType w:val="singleLevel"/>
    <w:tmpl w:val="0000001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</w:abstractNum>
  <w:abstractNum w:abstractNumId="3">
    <w:nsid w:val="0192762E"/>
    <w:multiLevelType w:val="hybridMultilevel"/>
    <w:tmpl w:val="41222E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1D15BCD"/>
    <w:multiLevelType w:val="hybridMultilevel"/>
    <w:tmpl w:val="2EA61F80"/>
    <w:lvl w:ilvl="0" w:tplc="04150001">
      <w:start w:val="1"/>
      <w:numFmt w:val="bullet"/>
      <w:lvlText w:val=""/>
      <w:lvlJc w:val="left"/>
      <w:pPr>
        <w:tabs>
          <w:tab w:val="num" w:pos="2487"/>
        </w:tabs>
        <w:ind w:left="24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E672BF4"/>
    <w:multiLevelType w:val="hybridMultilevel"/>
    <w:tmpl w:val="70668AE4"/>
    <w:lvl w:ilvl="0" w:tplc="04150001">
      <w:start w:val="1"/>
      <w:numFmt w:val="bullet"/>
      <w:lvlText w:val=""/>
      <w:lvlJc w:val="left"/>
      <w:pPr>
        <w:tabs>
          <w:tab w:val="num" w:pos="5747"/>
        </w:tabs>
        <w:ind w:left="57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6467"/>
        </w:tabs>
        <w:ind w:left="64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7187"/>
        </w:tabs>
        <w:ind w:left="71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7907"/>
        </w:tabs>
        <w:ind w:left="79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8627"/>
        </w:tabs>
        <w:ind w:left="86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9347"/>
        </w:tabs>
        <w:ind w:left="93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10067"/>
        </w:tabs>
        <w:ind w:left="100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10787"/>
        </w:tabs>
        <w:ind w:left="107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11507"/>
        </w:tabs>
        <w:ind w:left="11507" w:hanging="360"/>
      </w:pPr>
      <w:rPr>
        <w:rFonts w:ascii="Wingdings" w:hAnsi="Wingdings" w:hint="default"/>
      </w:rPr>
    </w:lvl>
  </w:abstractNum>
  <w:abstractNum w:abstractNumId="6">
    <w:nsid w:val="1F860EA7"/>
    <w:multiLevelType w:val="hybridMultilevel"/>
    <w:tmpl w:val="2EACE6C6"/>
    <w:lvl w:ilvl="0" w:tplc="D9763DB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C8652F"/>
    <w:multiLevelType w:val="hybridMultilevel"/>
    <w:tmpl w:val="F0F22BC2"/>
    <w:lvl w:ilvl="0" w:tplc="04150017">
      <w:start w:val="1"/>
      <w:numFmt w:val="lowerLetter"/>
      <w:lvlText w:val="%1)"/>
      <w:lvlJc w:val="left"/>
      <w:pPr>
        <w:ind w:left="2421" w:hanging="360"/>
      </w:pPr>
    </w:lvl>
    <w:lvl w:ilvl="1" w:tplc="04150019" w:tentative="1">
      <w:start w:val="1"/>
      <w:numFmt w:val="lowerLetter"/>
      <w:lvlText w:val="%2.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8">
    <w:nsid w:val="2F434704"/>
    <w:multiLevelType w:val="hybridMultilevel"/>
    <w:tmpl w:val="3DFEA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2004A5"/>
    <w:multiLevelType w:val="hybridMultilevel"/>
    <w:tmpl w:val="D7F2F6E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>
    <w:nsid w:val="360E7370"/>
    <w:multiLevelType w:val="hybridMultilevel"/>
    <w:tmpl w:val="C032EF28"/>
    <w:lvl w:ilvl="0" w:tplc="0415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1">
    <w:nsid w:val="42EF14B8"/>
    <w:multiLevelType w:val="hybridMultilevel"/>
    <w:tmpl w:val="0C3CCE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4D73966"/>
    <w:multiLevelType w:val="hybridMultilevel"/>
    <w:tmpl w:val="B532C8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7D3174"/>
    <w:multiLevelType w:val="hybridMultilevel"/>
    <w:tmpl w:val="A7AE7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EE92A2D"/>
    <w:multiLevelType w:val="hybridMultilevel"/>
    <w:tmpl w:val="3AAE96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3"/>
  </w:num>
  <w:num w:numId="6">
    <w:abstractNumId w:val="1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1"/>
  </w:num>
  <w:num w:numId="10">
    <w:abstractNumId w:val="6"/>
  </w:num>
  <w:num w:numId="11">
    <w:abstractNumId w:val="5"/>
  </w:num>
  <w:num w:numId="12">
    <w:abstractNumId w:val="12"/>
  </w:num>
  <w:num w:numId="13">
    <w:abstractNumId w:val="14"/>
  </w:num>
  <w:num w:numId="14">
    <w:abstractNumId w:val="7"/>
  </w:num>
  <w:num w:numId="15">
    <w:abstractNumId w:val="4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45A2B"/>
    <w:rsid w:val="000036E6"/>
    <w:rsid w:val="000A4AE7"/>
    <w:rsid w:val="00113BCA"/>
    <w:rsid w:val="00124E97"/>
    <w:rsid w:val="00133D19"/>
    <w:rsid w:val="00181217"/>
    <w:rsid w:val="0019608A"/>
    <w:rsid w:val="001B1F10"/>
    <w:rsid w:val="001E075A"/>
    <w:rsid w:val="00220AE5"/>
    <w:rsid w:val="00256CC5"/>
    <w:rsid w:val="0029646B"/>
    <w:rsid w:val="002C1EA1"/>
    <w:rsid w:val="003743FC"/>
    <w:rsid w:val="003806BE"/>
    <w:rsid w:val="003C17B8"/>
    <w:rsid w:val="003C1C98"/>
    <w:rsid w:val="003E2A31"/>
    <w:rsid w:val="003E2E3E"/>
    <w:rsid w:val="003F5D46"/>
    <w:rsid w:val="00453C18"/>
    <w:rsid w:val="0046561A"/>
    <w:rsid w:val="00472EB1"/>
    <w:rsid w:val="00477552"/>
    <w:rsid w:val="004E7D47"/>
    <w:rsid w:val="005723D4"/>
    <w:rsid w:val="00596144"/>
    <w:rsid w:val="005A2D78"/>
    <w:rsid w:val="006025C5"/>
    <w:rsid w:val="006467CE"/>
    <w:rsid w:val="0067752C"/>
    <w:rsid w:val="006D16AA"/>
    <w:rsid w:val="00703C3D"/>
    <w:rsid w:val="007137FB"/>
    <w:rsid w:val="00782101"/>
    <w:rsid w:val="007929CC"/>
    <w:rsid w:val="007C762F"/>
    <w:rsid w:val="0082111C"/>
    <w:rsid w:val="0083041E"/>
    <w:rsid w:val="008336C4"/>
    <w:rsid w:val="00847FCC"/>
    <w:rsid w:val="0085304D"/>
    <w:rsid w:val="00954B7C"/>
    <w:rsid w:val="009661FF"/>
    <w:rsid w:val="00970E4E"/>
    <w:rsid w:val="00976117"/>
    <w:rsid w:val="009A7119"/>
    <w:rsid w:val="009D79D2"/>
    <w:rsid w:val="009E0483"/>
    <w:rsid w:val="009E55FE"/>
    <w:rsid w:val="00A1169C"/>
    <w:rsid w:val="00A823D3"/>
    <w:rsid w:val="00A95D02"/>
    <w:rsid w:val="00AB767F"/>
    <w:rsid w:val="00AE2AA6"/>
    <w:rsid w:val="00B30407"/>
    <w:rsid w:val="00B40569"/>
    <w:rsid w:val="00B620C3"/>
    <w:rsid w:val="00B71874"/>
    <w:rsid w:val="00B71D2C"/>
    <w:rsid w:val="00B8562B"/>
    <w:rsid w:val="00BA7099"/>
    <w:rsid w:val="00BE6A9C"/>
    <w:rsid w:val="00C46D08"/>
    <w:rsid w:val="00C80FAC"/>
    <w:rsid w:val="00C9429F"/>
    <w:rsid w:val="00CA40C5"/>
    <w:rsid w:val="00CD00F2"/>
    <w:rsid w:val="00CD364E"/>
    <w:rsid w:val="00D557E9"/>
    <w:rsid w:val="00D55EC5"/>
    <w:rsid w:val="00D958B1"/>
    <w:rsid w:val="00DB4043"/>
    <w:rsid w:val="00DC4F72"/>
    <w:rsid w:val="00DD4BA7"/>
    <w:rsid w:val="00DE0E59"/>
    <w:rsid w:val="00DE6BCF"/>
    <w:rsid w:val="00E23E8D"/>
    <w:rsid w:val="00E30E9C"/>
    <w:rsid w:val="00E45A2B"/>
    <w:rsid w:val="00E77A39"/>
    <w:rsid w:val="00E84783"/>
    <w:rsid w:val="00F4521B"/>
    <w:rsid w:val="00F526B9"/>
    <w:rsid w:val="00FC79CE"/>
    <w:rsid w:val="00FD5890"/>
    <w:rsid w:val="00FF26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5A2B"/>
    <w:pPr>
      <w:widowControl w:val="0"/>
      <w:suppressAutoHyphens/>
      <w:spacing w:after="0" w:line="240" w:lineRule="auto"/>
    </w:pPr>
    <w:rPr>
      <w:rFonts w:ascii="Calibri" w:eastAsia="SimSun" w:hAnsi="Calibri" w:cs="Tahoma"/>
      <w:kern w:val="2"/>
      <w:szCs w:val="24"/>
      <w:lang w:eastAsia="zh-CN" w:bidi="hi-IN"/>
    </w:rPr>
  </w:style>
  <w:style w:type="paragraph" w:styleId="Nagwek3">
    <w:name w:val="heading 3"/>
    <w:basedOn w:val="Normalny"/>
    <w:next w:val="Normalny"/>
    <w:link w:val="Nagwek3Znak"/>
    <w:qFormat/>
    <w:rsid w:val="003C17B8"/>
    <w:pPr>
      <w:keepNext/>
      <w:widowControl/>
      <w:numPr>
        <w:ilvl w:val="2"/>
        <w:numId w:val="7"/>
      </w:numPr>
      <w:outlineLvl w:val="2"/>
    </w:pPr>
    <w:rPr>
      <w:rFonts w:ascii="Times New Roman" w:eastAsia="Times New Roman" w:hAnsi="Times New Roman" w:cs="Times New Roman"/>
      <w:b/>
      <w:bCs/>
      <w:kern w:val="0"/>
      <w:sz w:val="24"/>
      <w:lang w:eastAsia="ar-SA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E45A2B"/>
    <w:rPr>
      <w:color w:val="0000FF"/>
      <w:u w:val="single"/>
    </w:rPr>
  </w:style>
  <w:style w:type="character" w:customStyle="1" w:styleId="TekstpodstawowyZnak">
    <w:name w:val="Tekst podstawowy Znak"/>
    <w:link w:val="Tekstpodstawowy"/>
    <w:locked/>
    <w:rsid w:val="00E45A2B"/>
    <w:rPr>
      <w:rFonts w:ascii="Calibri" w:eastAsia="Arial Unicode MS" w:hAnsi="Calibri"/>
      <w:kern w:val="2"/>
      <w:szCs w:val="24"/>
      <w:lang w:eastAsia="zh-CN"/>
    </w:rPr>
  </w:style>
  <w:style w:type="paragraph" w:styleId="Tekstpodstawowy">
    <w:name w:val="Body Text"/>
    <w:basedOn w:val="Normalny"/>
    <w:link w:val="TekstpodstawowyZnak"/>
    <w:rsid w:val="00E45A2B"/>
    <w:pPr>
      <w:spacing w:after="120"/>
    </w:pPr>
    <w:rPr>
      <w:rFonts w:eastAsia="Arial Unicode MS" w:cstheme="minorBidi"/>
      <w:lang w:bidi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E45A2B"/>
    <w:rPr>
      <w:rFonts w:ascii="Calibri" w:eastAsia="SimSun" w:hAnsi="Calibri" w:cs="Mangal"/>
      <w:kern w:val="2"/>
      <w:szCs w:val="24"/>
      <w:lang w:eastAsia="zh-CN" w:bidi="hi-IN"/>
    </w:rPr>
  </w:style>
  <w:style w:type="paragraph" w:styleId="Akapitzlist">
    <w:name w:val="List Paragraph"/>
    <w:basedOn w:val="Normalny"/>
    <w:uiPriority w:val="34"/>
    <w:qFormat/>
    <w:rsid w:val="00E45A2B"/>
    <w:pPr>
      <w:suppressAutoHyphens w:val="0"/>
      <w:autoSpaceDE w:val="0"/>
      <w:autoSpaceDN w:val="0"/>
      <w:adjustRightInd w:val="0"/>
      <w:ind w:left="720"/>
      <w:contextualSpacing/>
    </w:pPr>
    <w:rPr>
      <w:rFonts w:ascii="Courier" w:eastAsia="Times New Roman" w:hAnsi="Courier" w:cs="Times New Roman"/>
      <w:kern w:val="0"/>
      <w:sz w:val="20"/>
      <w:szCs w:val="20"/>
      <w:lang w:val="en-US" w:eastAsia="pl-PL" w:bidi="ar-SA"/>
    </w:rPr>
  </w:style>
  <w:style w:type="paragraph" w:customStyle="1" w:styleId="Default">
    <w:name w:val="Default"/>
    <w:rsid w:val="00DE6BC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4E7D47"/>
    <w:pPr>
      <w:tabs>
        <w:tab w:val="center" w:pos="4536"/>
        <w:tab w:val="right" w:pos="9072"/>
      </w:tabs>
    </w:pPr>
    <w:rPr>
      <w:rFonts w:cs="Mangal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4E7D47"/>
    <w:rPr>
      <w:rFonts w:ascii="Calibri" w:eastAsia="SimSun" w:hAnsi="Calibri" w:cs="Mangal"/>
      <w:kern w:val="2"/>
      <w:szCs w:val="24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4E7D47"/>
    <w:pPr>
      <w:tabs>
        <w:tab w:val="center" w:pos="4536"/>
        <w:tab w:val="right" w:pos="9072"/>
      </w:tabs>
    </w:pPr>
    <w:rPr>
      <w:rFonts w:cs="Mangal"/>
    </w:rPr>
  </w:style>
  <w:style w:type="character" w:customStyle="1" w:styleId="StopkaZnak">
    <w:name w:val="Stopka Znak"/>
    <w:basedOn w:val="Domylnaczcionkaakapitu"/>
    <w:link w:val="Stopka"/>
    <w:uiPriority w:val="99"/>
    <w:rsid w:val="004E7D47"/>
    <w:rPr>
      <w:rFonts w:ascii="Calibri" w:eastAsia="SimSun" w:hAnsi="Calibri" w:cs="Mangal"/>
      <w:kern w:val="2"/>
      <w:szCs w:val="24"/>
      <w:lang w:eastAsia="zh-C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7D47"/>
    <w:rPr>
      <w:rFonts w:ascii="Tahoma" w:hAnsi="Tahoma" w:cs="Mangal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D47"/>
    <w:rPr>
      <w:rFonts w:ascii="Tahoma" w:eastAsia="SimSun" w:hAnsi="Tahoma" w:cs="Mangal"/>
      <w:kern w:val="2"/>
      <w:sz w:val="16"/>
      <w:szCs w:val="14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3C17B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Standard">
    <w:name w:val="Standard"/>
    <w:rsid w:val="00B620C3"/>
    <w:pPr>
      <w:suppressAutoHyphens/>
      <w:autoSpaceDN w:val="0"/>
      <w:spacing w:line="254" w:lineRule="auto"/>
      <w:textAlignment w:val="baseline"/>
    </w:pPr>
    <w:rPr>
      <w:rFonts w:ascii="Calibri" w:eastAsia="Calibri" w:hAnsi="Calibri" w:cs="Calibri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396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Feliks Lewandowski</dc:creator>
  <cp:lastModifiedBy>User</cp:lastModifiedBy>
  <cp:revision>14</cp:revision>
  <cp:lastPrinted>2025-10-01T10:30:00Z</cp:lastPrinted>
  <dcterms:created xsi:type="dcterms:W3CDTF">2025-10-01T10:30:00Z</dcterms:created>
  <dcterms:modified xsi:type="dcterms:W3CDTF">2026-09-15T20:28:00Z</dcterms:modified>
</cp:coreProperties>
</file>